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89A34" w14:textId="77777777" w:rsidR="00FD5F91" w:rsidRDefault="002B0743" w:rsidP="002B0743">
      <w:pPr>
        <w:pStyle w:val="SenderAddress"/>
      </w:pPr>
      <w:r>
        <w:t>Carl Berlin</w:t>
      </w:r>
    </w:p>
    <w:p w14:paraId="739094B4" w14:textId="77777777" w:rsidR="002B0743" w:rsidRDefault="002B0743" w:rsidP="002B0743">
      <w:pPr>
        <w:pStyle w:val="SenderAddress"/>
      </w:pPr>
      <w:r>
        <w:t>Mechanicsburg, PA</w:t>
      </w:r>
    </w:p>
    <w:p w14:paraId="0CA5B91A" w14:textId="77777777" w:rsidR="00BD0BBB" w:rsidRPr="00BD0BBB" w:rsidRDefault="007F303E" w:rsidP="00BD0BBB">
      <w:pPr>
        <w:pStyle w:val="Date"/>
      </w:pPr>
      <w:r>
        <w:fldChar w:fldCharType="begin"/>
      </w:r>
      <w:r>
        <w:instrText>CREATEDATE  \@</w:instrText>
      </w:r>
      <w:r w:rsidR="009321DF">
        <w:instrText xml:space="preserve"> "MMMM d, yyyy"  \* MERGEFORMAT</w:instrText>
      </w:r>
      <w:r>
        <w:fldChar w:fldCharType="separate"/>
      </w:r>
      <w:r w:rsidR="002B0743">
        <w:rPr>
          <w:noProof/>
        </w:rPr>
        <w:t>March 29, 2010</w:t>
      </w:r>
      <w:r>
        <w:fldChar w:fldCharType="end"/>
      </w:r>
    </w:p>
    <w:p w14:paraId="4CBAC9BA" w14:textId="77777777" w:rsidR="00D27A70" w:rsidRDefault="002B0743" w:rsidP="00852CDA">
      <w:pPr>
        <w:pStyle w:val="Salutation"/>
      </w:pPr>
      <w:r>
        <w:t>Request for Proposal</w:t>
      </w:r>
      <w:r w:rsidR="00D27A70">
        <w:t>:</w:t>
      </w:r>
      <w:r>
        <w:t xml:space="preserve"> Business Card Printing</w:t>
      </w:r>
    </w:p>
    <w:p w14:paraId="34D9AFA6" w14:textId="77777777" w:rsidR="00606354" w:rsidRDefault="002B0743" w:rsidP="00606354">
      <w:pPr>
        <w:pStyle w:val="BodyText"/>
      </w:pPr>
      <w:r>
        <w:t>Below is the information needed to participate in this RFQ.</w:t>
      </w:r>
    </w:p>
    <w:p w14:paraId="1E344D4C" w14:textId="77777777" w:rsidR="002B0743" w:rsidRDefault="002B0743" w:rsidP="00606354">
      <w:pPr>
        <w:pStyle w:val="BodyText"/>
      </w:pPr>
    </w:p>
    <w:p w14:paraId="578615DA" w14:textId="58035D5C" w:rsidR="002B0743" w:rsidRDefault="002B0743" w:rsidP="002B0743">
      <w:pPr>
        <w:pStyle w:val="BodyText"/>
      </w:pPr>
      <w:r>
        <w:t xml:space="preserve">Design is already done with rounded corners on top left and bottom right.  I need your best quotes for </w:t>
      </w:r>
      <w:r>
        <w:t>Qty</w:t>
      </w:r>
      <w:r>
        <w:t xml:space="preserve"> up-to 2,000 cards.  Must be ink not toner.  Double sided.  </w:t>
      </w:r>
      <w:r w:rsidR="008B6400">
        <w:t>Image bleeds on front.  See below for specs and email with any questions.</w:t>
      </w:r>
      <w:bookmarkStart w:id="0" w:name="_GoBack"/>
      <w:bookmarkEnd w:id="0"/>
    </w:p>
    <w:p w14:paraId="218F45BB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>Size</w:t>
      </w:r>
    </w:p>
    <w:p w14:paraId="1072DBA5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 xml:space="preserve">Flat </w:t>
      </w:r>
      <w:r w:rsidRPr="008B6400">
        <w:rPr>
          <w:sz w:val="16"/>
          <w:szCs w:val="16"/>
        </w:rPr>
        <w:t>Size:</w:t>
      </w:r>
      <w:r w:rsidRPr="008B6400">
        <w:rPr>
          <w:sz w:val="16"/>
          <w:szCs w:val="16"/>
        </w:rPr>
        <w:t xml:space="preserve"> 3 5/8 x 2 1/8</w:t>
      </w:r>
    </w:p>
    <w:p w14:paraId="21611213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 xml:space="preserve">Final </w:t>
      </w:r>
      <w:r w:rsidRPr="008B6400">
        <w:rPr>
          <w:sz w:val="16"/>
          <w:szCs w:val="16"/>
        </w:rPr>
        <w:t>Size:</w:t>
      </w:r>
      <w:r w:rsidRPr="008B6400">
        <w:rPr>
          <w:sz w:val="16"/>
          <w:szCs w:val="16"/>
        </w:rPr>
        <w:t xml:space="preserve"> 3 1/2 x 2</w:t>
      </w:r>
    </w:p>
    <w:p w14:paraId="23FF212B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>Bleeds</w:t>
      </w:r>
    </w:p>
    <w:p w14:paraId="0DA8464A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>Paper</w:t>
      </w:r>
    </w:p>
    <w:p w14:paraId="0B9D4C4B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>130#C starwhite tiara vellum double thick</w:t>
      </w:r>
    </w:p>
    <w:p w14:paraId="2C8490B2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>Ink</w:t>
      </w:r>
    </w:p>
    <w:p w14:paraId="74AFC006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>2/2 PMS</w:t>
      </w:r>
    </w:p>
    <w:p w14:paraId="15668B56" w14:textId="77777777" w:rsidR="002B0743" w:rsidRPr="008B6400" w:rsidRDefault="002B0743" w:rsidP="002B0743">
      <w:pPr>
        <w:pStyle w:val="BodyText"/>
        <w:rPr>
          <w:sz w:val="16"/>
          <w:szCs w:val="16"/>
        </w:rPr>
      </w:pPr>
      <w:r w:rsidRPr="008B6400">
        <w:rPr>
          <w:sz w:val="16"/>
          <w:szCs w:val="16"/>
        </w:rPr>
        <w:t>Prepress Cut, Postpress Cut, Round Corner</w:t>
      </w:r>
    </w:p>
    <w:p w14:paraId="1F8D651A" w14:textId="77777777" w:rsidR="008B6400" w:rsidRDefault="008B6400" w:rsidP="00FD5F91">
      <w:pPr>
        <w:pStyle w:val="Closing"/>
      </w:pPr>
    </w:p>
    <w:p w14:paraId="78163749" w14:textId="77777777" w:rsidR="00FD5F91" w:rsidRDefault="00D27A70" w:rsidP="00FD5F91">
      <w:pPr>
        <w:pStyle w:val="Closing"/>
      </w:pPr>
      <w:r>
        <w:t>Sincerely,</w:t>
      </w:r>
    </w:p>
    <w:p w14:paraId="0753F252" w14:textId="77777777" w:rsidR="00FD5F91" w:rsidRDefault="002B0743" w:rsidP="00FD5F91">
      <w:pPr>
        <w:pStyle w:val="Signature"/>
      </w:pPr>
      <w:r>
        <w:t xml:space="preserve">Carl Berlin </w:t>
      </w:r>
    </w:p>
    <w:p w14:paraId="3A83DE93" w14:textId="4F9EF0EC" w:rsidR="002B0743" w:rsidRDefault="008B6400" w:rsidP="00FD5F91">
      <w:pPr>
        <w:pStyle w:val="Signature"/>
      </w:pPr>
      <w:hyperlink r:id="rId9" w:history="1">
        <w:r w:rsidRPr="00AE114E">
          <w:rPr>
            <w:rStyle w:val="Hyperlink"/>
          </w:rPr>
          <w:t>sales@besecurenetworks.com</w:t>
        </w:r>
      </w:hyperlink>
    </w:p>
    <w:p w14:paraId="6FFE7C60" w14:textId="77777777" w:rsidR="002B0743" w:rsidRDefault="002B0743" w:rsidP="00FD5F91">
      <w:pPr>
        <w:pStyle w:val="Signature"/>
      </w:pPr>
      <w:r>
        <w:t>President</w:t>
      </w:r>
    </w:p>
    <w:p w14:paraId="10F659F3" w14:textId="77777777" w:rsidR="00606354" w:rsidRDefault="002B0743" w:rsidP="002B0743">
      <w:pPr>
        <w:pStyle w:val="Signature"/>
      </w:pPr>
      <w:r>
        <w:t>BeSecure Networks</w:t>
      </w:r>
    </w:p>
    <w:sectPr w:rsidR="00606354" w:rsidSect="00CF13D7">
      <w:headerReference w:type="default" r:id="rId10"/>
      <w:pgSz w:w="12240" w:h="15840" w:code="1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01C04C" w14:textId="77777777" w:rsidR="00230C3F" w:rsidRDefault="00230C3F">
      <w:r>
        <w:separator/>
      </w:r>
    </w:p>
  </w:endnote>
  <w:endnote w:type="continuationSeparator" w:id="0">
    <w:p w14:paraId="0FA4F54E" w14:textId="77777777" w:rsidR="00230C3F" w:rsidRDefault="0023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732696" w14:textId="77777777" w:rsidR="00230C3F" w:rsidRDefault="00230C3F">
      <w:r>
        <w:separator/>
      </w:r>
    </w:p>
  </w:footnote>
  <w:footnote w:type="continuationSeparator" w:id="0">
    <w:p w14:paraId="2C04F62C" w14:textId="77777777" w:rsidR="00230C3F" w:rsidRDefault="00230C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0192C" w14:textId="77777777" w:rsidR="002F341B" w:rsidRPr="000B7DA8" w:rsidRDefault="002F341B" w:rsidP="000B7DA8">
    <w:pPr>
      <w:pStyle w:val="Header"/>
    </w:pPr>
    <w:r w:rsidRPr="000B7DA8">
      <w:fldChar w:fldCharType="begin"/>
    </w:r>
    <w:r w:rsidRPr="000B7DA8">
      <w:instrText>MACROBUTTON DoFieldClick [Recipient Name]</w:instrText>
    </w:r>
    <w:r w:rsidRPr="000B7DA8">
      <w:fldChar w:fldCharType="end"/>
    </w:r>
    <w:r>
      <w:br/>
    </w:r>
    <w:r w:rsidRPr="000B7DA8">
      <w:fldChar w:fldCharType="begin"/>
    </w:r>
    <w:r w:rsidRPr="000B7DA8">
      <w:instrText>CREATEDATE  \@ "MMMM d, yyyy"  \* MERGEFORMAT</w:instrText>
    </w:r>
    <w:r w:rsidRPr="000B7DA8">
      <w:fldChar w:fldCharType="separate"/>
    </w:r>
    <w:r w:rsidR="002B0743">
      <w:rPr>
        <w:noProof/>
      </w:rPr>
      <w:t>March 29, 2010</w:t>
    </w:r>
    <w:r w:rsidRPr="000B7DA8">
      <w:fldChar w:fldCharType="end"/>
    </w:r>
    <w:r>
      <w:br/>
      <w:t xml:space="preserve">Page </w:t>
    </w:r>
    <w:r w:rsidRPr="000B7DA8">
      <w:rPr>
        <w:rStyle w:val="PageNumber"/>
      </w:rPr>
      <w:fldChar w:fldCharType="begin"/>
    </w:r>
    <w:r w:rsidRPr="000B7DA8">
      <w:rPr>
        <w:rStyle w:val="PageNumber"/>
      </w:rPr>
      <w:instrText>PAGE</w:instrText>
    </w:r>
    <w:r w:rsidRPr="000B7DA8">
      <w:rPr>
        <w:rStyle w:val="PageNumber"/>
      </w:rPr>
      <w:fldChar w:fldCharType="separate"/>
    </w:r>
    <w:r w:rsidR="008B6400">
      <w:rPr>
        <w:rStyle w:val="PageNumber"/>
        <w:noProof/>
      </w:rPr>
      <w:t>2</w:t>
    </w:r>
    <w:r w:rsidRPr="000B7DA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36E6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82858B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05256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FF4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96A95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E814B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F5ACA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10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048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D767A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43"/>
    <w:rsid w:val="000B7DA8"/>
    <w:rsid w:val="000F2F1D"/>
    <w:rsid w:val="0013733D"/>
    <w:rsid w:val="00165240"/>
    <w:rsid w:val="001B0EB0"/>
    <w:rsid w:val="001C39C4"/>
    <w:rsid w:val="001C3B37"/>
    <w:rsid w:val="001D185A"/>
    <w:rsid w:val="00204EBD"/>
    <w:rsid w:val="0021430B"/>
    <w:rsid w:val="00230C3F"/>
    <w:rsid w:val="00255735"/>
    <w:rsid w:val="00267CC0"/>
    <w:rsid w:val="00272AE7"/>
    <w:rsid w:val="002B0743"/>
    <w:rsid w:val="002F341B"/>
    <w:rsid w:val="00333A3F"/>
    <w:rsid w:val="003A65CF"/>
    <w:rsid w:val="004029BF"/>
    <w:rsid w:val="00422D2C"/>
    <w:rsid w:val="00452DEA"/>
    <w:rsid w:val="004B5B67"/>
    <w:rsid w:val="00517A98"/>
    <w:rsid w:val="00530AAD"/>
    <w:rsid w:val="00575B10"/>
    <w:rsid w:val="005B2344"/>
    <w:rsid w:val="005F4F00"/>
    <w:rsid w:val="00606354"/>
    <w:rsid w:val="0061751D"/>
    <w:rsid w:val="006308D8"/>
    <w:rsid w:val="00643A94"/>
    <w:rsid w:val="00650B2F"/>
    <w:rsid w:val="006F02C2"/>
    <w:rsid w:val="007334AD"/>
    <w:rsid w:val="007347D7"/>
    <w:rsid w:val="00744147"/>
    <w:rsid w:val="00767097"/>
    <w:rsid w:val="007834BF"/>
    <w:rsid w:val="007C2960"/>
    <w:rsid w:val="007D03C5"/>
    <w:rsid w:val="007F303E"/>
    <w:rsid w:val="00852CDA"/>
    <w:rsid w:val="00876FF3"/>
    <w:rsid w:val="008B6400"/>
    <w:rsid w:val="008C0A78"/>
    <w:rsid w:val="009321DF"/>
    <w:rsid w:val="00956F81"/>
    <w:rsid w:val="00981E11"/>
    <w:rsid w:val="009A462A"/>
    <w:rsid w:val="009E1724"/>
    <w:rsid w:val="009F2F6E"/>
    <w:rsid w:val="009F34DD"/>
    <w:rsid w:val="00A46190"/>
    <w:rsid w:val="00AE27A5"/>
    <w:rsid w:val="00B26817"/>
    <w:rsid w:val="00B76823"/>
    <w:rsid w:val="00BD0BBB"/>
    <w:rsid w:val="00C833FF"/>
    <w:rsid w:val="00CC2ADC"/>
    <w:rsid w:val="00CE2C65"/>
    <w:rsid w:val="00CF13D7"/>
    <w:rsid w:val="00D12684"/>
    <w:rsid w:val="00D27A70"/>
    <w:rsid w:val="00EA5EAF"/>
    <w:rsid w:val="00F07C74"/>
    <w:rsid w:val="00FD0588"/>
    <w:rsid w:val="00FD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895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684"/>
    <w:rPr>
      <w:sz w:val="24"/>
      <w:szCs w:val="24"/>
    </w:rPr>
  </w:style>
  <w:style w:type="paragraph" w:styleId="Heading1">
    <w:name w:val="heading 1"/>
    <w:basedOn w:val="Normal"/>
    <w:next w:val="Normal"/>
    <w:qFormat/>
    <w:rsid w:val="00D126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enderAddress">
    <w:name w:val="Sender Address"/>
    <w:basedOn w:val="Normal"/>
    <w:rsid w:val="00981E11"/>
  </w:style>
  <w:style w:type="paragraph" w:styleId="Date">
    <w:name w:val="Date"/>
    <w:basedOn w:val="Normal"/>
    <w:next w:val="Normal"/>
    <w:rsid w:val="00981E11"/>
    <w:pPr>
      <w:spacing w:after="480"/>
    </w:pPr>
  </w:style>
  <w:style w:type="paragraph" w:customStyle="1" w:styleId="RecipientAddress">
    <w:name w:val="Recipient Address"/>
    <w:basedOn w:val="Normal"/>
    <w:rsid w:val="00852CDA"/>
  </w:style>
  <w:style w:type="paragraph" w:styleId="Salutation">
    <w:name w:val="Salutation"/>
    <w:basedOn w:val="Normal"/>
    <w:next w:val="Normal"/>
    <w:rsid w:val="00852CDA"/>
    <w:pPr>
      <w:spacing w:before="480" w:after="240"/>
    </w:pPr>
  </w:style>
  <w:style w:type="paragraph" w:styleId="Closing">
    <w:name w:val="Closing"/>
    <w:basedOn w:val="Normal"/>
    <w:rsid w:val="00981E11"/>
    <w:pPr>
      <w:spacing w:after="960"/>
    </w:pPr>
  </w:style>
  <w:style w:type="paragraph" w:styleId="Signature">
    <w:name w:val="Signature"/>
    <w:basedOn w:val="Normal"/>
    <w:rsid w:val="00981E11"/>
  </w:style>
  <w:style w:type="paragraph" w:customStyle="1" w:styleId="ccEnclosure">
    <w:name w:val="cc:/Enclosure"/>
    <w:basedOn w:val="Normal"/>
    <w:rsid w:val="00CF13D7"/>
    <w:pPr>
      <w:tabs>
        <w:tab w:val="left" w:pos="1440"/>
      </w:tabs>
      <w:spacing w:before="240" w:after="240"/>
      <w:ind w:left="1440" w:hanging="1440"/>
    </w:pPr>
  </w:style>
  <w:style w:type="paragraph" w:styleId="BodyText">
    <w:name w:val="Body Text"/>
    <w:basedOn w:val="Normal"/>
    <w:rsid w:val="00D12684"/>
    <w:pPr>
      <w:spacing w:after="240"/>
    </w:pPr>
  </w:style>
  <w:style w:type="paragraph" w:styleId="BalloonText">
    <w:name w:val="Balloon Text"/>
    <w:basedOn w:val="Normal"/>
    <w:semiHidden/>
    <w:rsid w:val="007834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B7DA8"/>
    <w:pPr>
      <w:tabs>
        <w:tab w:val="center" w:pos="4320"/>
        <w:tab w:val="right" w:pos="8640"/>
      </w:tabs>
      <w:spacing w:after="480"/>
    </w:pPr>
  </w:style>
  <w:style w:type="paragraph" w:styleId="Footer">
    <w:name w:val="footer"/>
    <w:basedOn w:val="Normal"/>
    <w:rsid w:val="00CF13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B7DA8"/>
  </w:style>
  <w:style w:type="character" w:styleId="Hyperlink">
    <w:name w:val="Hyperlink"/>
    <w:basedOn w:val="DefaultParagraphFont"/>
    <w:uiPriority w:val="99"/>
    <w:unhideWhenUsed/>
    <w:rsid w:val="008B64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684"/>
    <w:rPr>
      <w:sz w:val="24"/>
      <w:szCs w:val="24"/>
    </w:rPr>
  </w:style>
  <w:style w:type="paragraph" w:styleId="Heading1">
    <w:name w:val="heading 1"/>
    <w:basedOn w:val="Normal"/>
    <w:next w:val="Normal"/>
    <w:qFormat/>
    <w:rsid w:val="00D126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enderAddress">
    <w:name w:val="Sender Address"/>
    <w:basedOn w:val="Normal"/>
    <w:rsid w:val="00981E11"/>
  </w:style>
  <w:style w:type="paragraph" w:styleId="Date">
    <w:name w:val="Date"/>
    <w:basedOn w:val="Normal"/>
    <w:next w:val="Normal"/>
    <w:rsid w:val="00981E11"/>
    <w:pPr>
      <w:spacing w:after="480"/>
    </w:pPr>
  </w:style>
  <w:style w:type="paragraph" w:customStyle="1" w:styleId="RecipientAddress">
    <w:name w:val="Recipient Address"/>
    <w:basedOn w:val="Normal"/>
    <w:rsid w:val="00852CDA"/>
  </w:style>
  <w:style w:type="paragraph" w:styleId="Salutation">
    <w:name w:val="Salutation"/>
    <w:basedOn w:val="Normal"/>
    <w:next w:val="Normal"/>
    <w:rsid w:val="00852CDA"/>
    <w:pPr>
      <w:spacing w:before="480" w:after="240"/>
    </w:pPr>
  </w:style>
  <w:style w:type="paragraph" w:styleId="Closing">
    <w:name w:val="Closing"/>
    <w:basedOn w:val="Normal"/>
    <w:rsid w:val="00981E11"/>
    <w:pPr>
      <w:spacing w:after="960"/>
    </w:pPr>
  </w:style>
  <w:style w:type="paragraph" w:styleId="Signature">
    <w:name w:val="Signature"/>
    <w:basedOn w:val="Normal"/>
    <w:rsid w:val="00981E11"/>
  </w:style>
  <w:style w:type="paragraph" w:customStyle="1" w:styleId="ccEnclosure">
    <w:name w:val="cc:/Enclosure"/>
    <w:basedOn w:val="Normal"/>
    <w:rsid w:val="00CF13D7"/>
    <w:pPr>
      <w:tabs>
        <w:tab w:val="left" w:pos="1440"/>
      </w:tabs>
      <w:spacing w:before="240" w:after="240"/>
      <w:ind w:left="1440" w:hanging="1440"/>
    </w:pPr>
  </w:style>
  <w:style w:type="paragraph" w:styleId="BodyText">
    <w:name w:val="Body Text"/>
    <w:basedOn w:val="Normal"/>
    <w:rsid w:val="00D12684"/>
    <w:pPr>
      <w:spacing w:after="240"/>
    </w:pPr>
  </w:style>
  <w:style w:type="paragraph" w:styleId="BalloonText">
    <w:name w:val="Balloon Text"/>
    <w:basedOn w:val="Normal"/>
    <w:semiHidden/>
    <w:rsid w:val="007834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B7DA8"/>
    <w:pPr>
      <w:tabs>
        <w:tab w:val="center" w:pos="4320"/>
        <w:tab w:val="right" w:pos="8640"/>
      </w:tabs>
      <w:spacing w:after="480"/>
    </w:pPr>
  </w:style>
  <w:style w:type="paragraph" w:styleId="Footer">
    <w:name w:val="footer"/>
    <w:basedOn w:val="Normal"/>
    <w:rsid w:val="00CF13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B7DA8"/>
  </w:style>
  <w:style w:type="character" w:styleId="Hyperlink">
    <w:name w:val="Hyperlink"/>
    <w:basedOn w:val="DefaultParagraphFont"/>
    <w:uiPriority w:val="99"/>
    <w:unhideWhenUsed/>
    <w:rsid w:val="008B64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ales@besecurenetwork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l\AppData\Roaming\Microsoft\Templates\Cover%20letter%20for%20project%20bi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984B6-EC4B-48A2-8C86-06C3D3C6E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letter for project bid.dot</Template>
  <TotalTime>5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[Your Name]</vt:lpstr>
    </vt:vector>
  </TitlesOfParts>
  <Company>McGraw-Hill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</dc:creator>
  <cp:lastModifiedBy>Carl</cp:lastModifiedBy>
  <cp:revision>2</cp:revision>
  <cp:lastPrinted>2002-01-24T21:21:00Z</cp:lastPrinted>
  <dcterms:created xsi:type="dcterms:W3CDTF">2010-03-29T22:36:00Z</dcterms:created>
  <dcterms:modified xsi:type="dcterms:W3CDTF">2010-03-29T22:41:00Z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TC010185451033</vt:lpwstr>
  </property>
</Properties>
</file>